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628"/>
        <w:gridCol w:w="5510"/>
      </w:tblGrid>
      <w:tr w:rsidR="00284AAA" w14:paraId="2A788E96" w14:textId="77777777" w:rsidTr="00E01CF8">
        <w:trPr>
          <w:trHeight w:hRule="exact" w:val="3328"/>
        </w:trPr>
        <w:tc>
          <w:tcPr>
            <w:tcW w:w="5628" w:type="dxa"/>
            <w:tcMar>
              <w:bottom w:w="144" w:type="dxa"/>
            </w:tcMar>
            <w:vAlign w:val="bottom"/>
          </w:tcPr>
          <w:p w14:paraId="667E5CBC" w14:textId="28A215E3" w:rsidR="00E01CF8" w:rsidRDefault="00996AA3" w:rsidP="00996AA3">
            <w:pPr>
              <w:pStyle w:val="ContactInfo"/>
            </w:pPr>
            <w:r>
              <w:t xml:space="preserve">    </w:t>
            </w:r>
            <w:r w:rsidR="00C6299C">
              <w:t>June 1</w:t>
            </w:r>
            <w:r w:rsidR="00E01CF8">
              <w:t>, 2020</w:t>
            </w:r>
          </w:p>
          <w:p w14:paraId="79949CA3" w14:textId="77777777" w:rsidR="00E01CF8" w:rsidRDefault="00E01CF8" w:rsidP="00996AA3">
            <w:pPr>
              <w:pStyle w:val="ContactInfo"/>
            </w:pPr>
          </w:p>
          <w:p w14:paraId="14F56B16" w14:textId="24DFD9C8" w:rsidR="00A00D16" w:rsidRDefault="00E01CF8" w:rsidP="00996AA3">
            <w:pPr>
              <w:pStyle w:val="ContactInfo"/>
            </w:pPr>
            <w:r>
              <w:t xml:space="preserve">    </w:t>
            </w:r>
            <w:r w:rsidR="00A00D16">
              <w:t>Kim Wyman</w:t>
            </w:r>
          </w:p>
          <w:p w14:paraId="7C08A2F5" w14:textId="15BBA349" w:rsidR="00A00D16" w:rsidRDefault="00A00D16" w:rsidP="00A00D16">
            <w:pPr>
              <w:pStyle w:val="ContactInfo"/>
              <w:ind w:left="241"/>
            </w:pPr>
            <w:r>
              <w:t>Washington Secretary of State</w:t>
            </w:r>
          </w:p>
          <w:p w14:paraId="4492CBD4" w14:textId="6F611FAA" w:rsidR="00284AAA" w:rsidRDefault="00A00D16" w:rsidP="00284AAA">
            <w:pPr>
              <w:pStyle w:val="ContactInfo"/>
              <w:ind w:left="241"/>
            </w:pPr>
            <w:r>
              <w:t>416 Sid Snyder Ave SW</w:t>
            </w:r>
          </w:p>
          <w:p w14:paraId="505B935D" w14:textId="33E1A2F9" w:rsidR="00284AAA" w:rsidRDefault="00A00D16" w:rsidP="00284AAA">
            <w:pPr>
              <w:pStyle w:val="ContactInfo"/>
              <w:ind w:left="241"/>
            </w:pPr>
            <w:r>
              <w:t>Olympia, WA  98501</w:t>
            </w:r>
          </w:p>
          <w:p w14:paraId="72360199" w14:textId="77777777" w:rsidR="00996AA3" w:rsidRDefault="00996AA3" w:rsidP="00284AAA">
            <w:pPr>
              <w:pStyle w:val="ContactInfo"/>
              <w:ind w:left="241"/>
            </w:pPr>
          </w:p>
          <w:p w14:paraId="4F25F028" w14:textId="69F792D8" w:rsidR="00996AA3" w:rsidRDefault="00996AA3" w:rsidP="00284AAA">
            <w:pPr>
              <w:pStyle w:val="ContactInfo"/>
              <w:ind w:left="241"/>
            </w:pPr>
            <w:r>
              <w:t>PO Box 40220</w:t>
            </w:r>
          </w:p>
          <w:p w14:paraId="59C9624D" w14:textId="429663F2" w:rsidR="00996AA3" w:rsidRDefault="00996AA3" w:rsidP="00284AAA">
            <w:pPr>
              <w:pStyle w:val="ContactInfo"/>
              <w:ind w:left="241"/>
            </w:pPr>
            <w:r>
              <w:t>Olympia, WA 98504-0220</w:t>
            </w:r>
          </w:p>
          <w:p w14:paraId="4EA25889" w14:textId="6431375E" w:rsidR="00996AA3" w:rsidRDefault="00996AA3" w:rsidP="00284AAA">
            <w:pPr>
              <w:pStyle w:val="ContactInfo"/>
              <w:ind w:left="241"/>
            </w:pPr>
          </w:p>
        </w:tc>
        <w:tc>
          <w:tcPr>
            <w:tcW w:w="5510" w:type="dxa"/>
            <w:tcMar>
              <w:top w:w="576" w:type="dxa"/>
            </w:tcMar>
            <w:vAlign w:val="center"/>
          </w:tcPr>
          <w:p w14:paraId="452B556A" w14:textId="1CE82DF0" w:rsidR="00284AAA" w:rsidRDefault="00284AAA" w:rsidP="00284AAA">
            <w:pPr>
              <w:pStyle w:val="Heading1"/>
              <w:spacing w:before="0"/>
              <w:jc w:val="right"/>
            </w:pPr>
          </w:p>
        </w:tc>
      </w:tr>
    </w:tbl>
    <w:p w14:paraId="6E02EA7B" w14:textId="62596BE4" w:rsidR="00462B54" w:rsidRDefault="00B22EC4" w:rsidP="000F2898">
      <w:pPr>
        <w:pStyle w:val="Salutation"/>
      </w:pPr>
      <w:r w:rsidRPr="000F2898">
        <w:t>Dear</w:t>
      </w:r>
      <w:r w:rsidR="00A00D16">
        <w:t xml:space="preserve"> Kim Wyman</w:t>
      </w:r>
      <w:r>
        <w:t>:</w:t>
      </w:r>
    </w:p>
    <w:p w14:paraId="175F8B4C" w14:textId="44E3FC82" w:rsidR="000F2898" w:rsidRDefault="00996AA3" w:rsidP="000F2898">
      <w:r>
        <w:t>Enclosed is the documentation of Baby Deed of Land Recording for the</w:t>
      </w:r>
      <w:r w:rsidR="00A05FF7">
        <w:t xml:space="preserve"> </w:t>
      </w:r>
      <w:bookmarkStart w:id="0" w:name="_GoBack"/>
      <w:bookmarkEnd w:id="0"/>
      <w:r w:rsidR="00A05FF7">
        <w:t xml:space="preserve">lawful </w:t>
      </w:r>
      <w:r>
        <w:t xml:space="preserve"> living person J</w:t>
      </w:r>
      <w:r w:rsidR="00E01CF8">
        <w:t>essica Anne Jessen-Buchmann</w:t>
      </w:r>
      <w:r>
        <w:t>, Identification of Live Birth (ILB) number RF 326 560 7</w:t>
      </w:r>
      <w:r w:rsidR="00E01CF8">
        <w:t>17</w:t>
      </w:r>
      <w:r>
        <w:t xml:space="preserve"> US.</w:t>
      </w:r>
    </w:p>
    <w:p w14:paraId="43B03CAE" w14:textId="5B14C749" w:rsidR="00996AA3" w:rsidRDefault="00996AA3" w:rsidP="000F2898"/>
    <w:p w14:paraId="472E20D3" w14:textId="50619ACB" w:rsidR="00996AA3" w:rsidRDefault="00996AA3" w:rsidP="000F2898">
      <w:r>
        <w:t xml:space="preserve">Please immediately </w:t>
      </w:r>
      <w:r w:rsidR="00C6299C">
        <w:t xml:space="preserve">correct your records and </w:t>
      </w:r>
      <w:r>
        <w:t>place on record this Deed of Land Recording upon receipt.</w:t>
      </w:r>
    </w:p>
    <w:p w14:paraId="79D5D593" w14:textId="1B6F51AE" w:rsidR="00996AA3" w:rsidRDefault="00996AA3" w:rsidP="000F2898"/>
    <w:p w14:paraId="189D3BA2" w14:textId="21723BA6" w:rsidR="00996AA3" w:rsidRDefault="00996AA3" w:rsidP="000F2898">
      <w:r>
        <w:t>Thank you.</w:t>
      </w:r>
    </w:p>
    <w:p w14:paraId="476FA3B9" w14:textId="77777777" w:rsidR="00462B54" w:rsidRPr="002E1A5A" w:rsidRDefault="005E700B" w:rsidP="002E1A5A">
      <w:pPr>
        <w:pStyle w:val="Closing"/>
      </w:pPr>
      <w:sdt>
        <w:sdtPr>
          <w:alias w:val="Sincerely:"/>
          <w:tag w:val="Sincerely:"/>
          <w:id w:val="-1855411520"/>
          <w:placeholder>
            <w:docPart w:val="49647C112B7A42369E68DCEC9F3FD41B"/>
          </w:placeholder>
          <w:temporary/>
          <w:showingPlcHdr/>
          <w15:appearance w15:val="hidden"/>
        </w:sdtPr>
        <w:sdtEndPr/>
        <w:sdtContent>
          <w:r w:rsidR="000F2898" w:rsidRPr="000F2898">
            <w:t>Sincerely</w:t>
          </w:r>
        </w:sdtContent>
      </w:sdt>
      <w:r w:rsidR="00B22EC4" w:rsidRPr="002E1A5A">
        <w:t>,</w:t>
      </w:r>
    </w:p>
    <w:p w14:paraId="20E8C421" w14:textId="5D4E1390" w:rsidR="00115663" w:rsidRDefault="00A00D16" w:rsidP="00115663">
      <w:pPr>
        <w:pStyle w:val="Signature"/>
      </w:pPr>
      <w:r>
        <w:t>Jennifer Jessen</w:t>
      </w:r>
    </w:p>
    <w:p w14:paraId="17516377" w14:textId="2BACFD79" w:rsidR="00996AA3" w:rsidRDefault="00996AA3" w:rsidP="00996AA3">
      <w:r>
        <w:t>21916 SE 392</w:t>
      </w:r>
      <w:r w:rsidRPr="00996AA3">
        <w:rPr>
          <w:vertAlign w:val="superscript"/>
        </w:rPr>
        <w:t>nd</w:t>
      </w:r>
      <w:r>
        <w:t xml:space="preserve"> Street</w:t>
      </w:r>
    </w:p>
    <w:p w14:paraId="2684E3E6" w14:textId="1E85022C" w:rsidR="00996AA3" w:rsidRDefault="00996AA3" w:rsidP="00996AA3">
      <w:r>
        <w:t>Enumclaw, WA  98022</w:t>
      </w:r>
    </w:p>
    <w:p w14:paraId="6FB121DB" w14:textId="796CC085" w:rsidR="00996AA3" w:rsidRDefault="00996AA3" w:rsidP="00996AA3"/>
    <w:p w14:paraId="5C22B928" w14:textId="49A48C19" w:rsidR="00996AA3" w:rsidRPr="00996AA3" w:rsidRDefault="00996AA3" w:rsidP="00996AA3">
      <w:r>
        <w:t xml:space="preserve">Enclosed:  Deed of Land Recording </w:t>
      </w:r>
      <w:r w:rsidR="00290DD7">
        <w:t xml:space="preserve">for Jessica Anne Jessen-Buchmann </w:t>
      </w:r>
      <w:r>
        <w:t>ILB</w:t>
      </w:r>
      <w:r w:rsidR="00290DD7">
        <w:t>#</w:t>
      </w:r>
      <w:r>
        <w:t xml:space="preserve"> RF 326 560 7</w:t>
      </w:r>
      <w:r w:rsidR="00E01CF8">
        <w:t>17</w:t>
      </w:r>
      <w:r>
        <w:t xml:space="preserve"> US </w:t>
      </w:r>
    </w:p>
    <w:sectPr w:rsidR="00996AA3" w:rsidRPr="00996AA3" w:rsidSect="006F03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C4A2E" w14:textId="77777777" w:rsidR="005E700B" w:rsidRDefault="005E700B">
      <w:pPr>
        <w:spacing w:after="0" w:line="240" w:lineRule="auto"/>
      </w:pPr>
      <w:r>
        <w:separator/>
      </w:r>
    </w:p>
  </w:endnote>
  <w:endnote w:type="continuationSeparator" w:id="0">
    <w:p w14:paraId="6F770796" w14:textId="77777777" w:rsidR="005E700B" w:rsidRDefault="005E7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B8471" w14:textId="77777777" w:rsidR="007E0D6E" w:rsidRDefault="007E0D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2255D335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346BB043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5ABFFC6F" wp14:editId="12442730">
                <wp:extent cx="7879703" cy="899509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66B5C5F4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5A1A75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5BA00F63" wp14:editId="267B3696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45256" w14:textId="77777777" w:rsidR="005E700B" w:rsidRDefault="005E700B">
      <w:pPr>
        <w:spacing w:after="0" w:line="240" w:lineRule="auto"/>
      </w:pPr>
      <w:r>
        <w:separator/>
      </w:r>
    </w:p>
  </w:footnote>
  <w:footnote w:type="continuationSeparator" w:id="0">
    <w:p w14:paraId="26F7A91A" w14:textId="77777777" w:rsidR="005E700B" w:rsidRDefault="005E7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BBC89" w14:textId="77777777" w:rsidR="007E0D6E" w:rsidRDefault="007E0D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7CB9C99F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90700E2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10EAFA64" wp14:editId="21948BB2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CBA6A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D16"/>
    <w:rsid w:val="00066E19"/>
    <w:rsid w:val="000B4BF8"/>
    <w:rsid w:val="000F2898"/>
    <w:rsid w:val="00115663"/>
    <w:rsid w:val="00213EAB"/>
    <w:rsid w:val="00215D1D"/>
    <w:rsid w:val="002812CE"/>
    <w:rsid w:val="00284AAA"/>
    <w:rsid w:val="00290DD7"/>
    <w:rsid w:val="002D7F70"/>
    <w:rsid w:val="002E1A5A"/>
    <w:rsid w:val="00312210"/>
    <w:rsid w:val="00361777"/>
    <w:rsid w:val="00361FC2"/>
    <w:rsid w:val="003F7C02"/>
    <w:rsid w:val="00462B54"/>
    <w:rsid w:val="004C595E"/>
    <w:rsid w:val="00535A9A"/>
    <w:rsid w:val="00576382"/>
    <w:rsid w:val="005E700B"/>
    <w:rsid w:val="00620729"/>
    <w:rsid w:val="00673242"/>
    <w:rsid w:val="00691768"/>
    <w:rsid w:val="006F0367"/>
    <w:rsid w:val="007C4A68"/>
    <w:rsid w:val="007E0D6E"/>
    <w:rsid w:val="007E3A99"/>
    <w:rsid w:val="008658F6"/>
    <w:rsid w:val="008945AC"/>
    <w:rsid w:val="009410EE"/>
    <w:rsid w:val="009439AA"/>
    <w:rsid w:val="00996AA3"/>
    <w:rsid w:val="00A00D16"/>
    <w:rsid w:val="00A05FF7"/>
    <w:rsid w:val="00A45E55"/>
    <w:rsid w:val="00B22EC4"/>
    <w:rsid w:val="00B54EAE"/>
    <w:rsid w:val="00B552FE"/>
    <w:rsid w:val="00BA5A05"/>
    <w:rsid w:val="00BC06ED"/>
    <w:rsid w:val="00C6299C"/>
    <w:rsid w:val="00CB0673"/>
    <w:rsid w:val="00CE2CAB"/>
    <w:rsid w:val="00D904CD"/>
    <w:rsid w:val="00DE3E34"/>
    <w:rsid w:val="00E01CF8"/>
    <w:rsid w:val="00E041D6"/>
    <w:rsid w:val="00E32718"/>
    <w:rsid w:val="00E71405"/>
    <w:rsid w:val="00E72D5F"/>
    <w:rsid w:val="00E802A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8429C1"/>
  <w15:chartTrackingRefBased/>
  <w15:docId w15:val="{1F015225-A7E7-4879-AACF-D698A272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Letterhead%20(Green%20Wav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9647C112B7A42369E68DCEC9F3FD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52A93-B5AA-4692-B8EA-27C6ECBBA7FE}"/>
      </w:docPartPr>
      <w:docPartBody>
        <w:p w:rsidR="009B6C95" w:rsidRDefault="00897016">
          <w:pPr>
            <w:pStyle w:val="49647C112B7A42369E68DCEC9F3FD41B"/>
          </w:pPr>
          <w:r w:rsidRPr="000F2898">
            <w:t>Sincerely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016"/>
    <w:rsid w:val="00193711"/>
    <w:rsid w:val="006A5727"/>
    <w:rsid w:val="00897016"/>
    <w:rsid w:val="009B6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E518DFC54C40668F35DEF0196BCD57">
    <w:name w:val="3FE518DFC54C40668F35DEF0196BCD57"/>
  </w:style>
  <w:style w:type="paragraph" w:customStyle="1" w:styleId="0A439FDD885241E5A91A6DD5037F32C6">
    <w:name w:val="0A439FDD885241E5A91A6DD5037F32C6"/>
  </w:style>
  <w:style w:type="paragraph" w:customStyle="1" w:styleId="ED88216F14E44633885E7D8512B9848E">
    <w:name w:val="ED88216F14E44633885E7D8512B9848E"/>
  </w:style>
  <w:style w:type="paragraph" w:customStyle="1" w:styleId="663D9D8A8E284859AD1F131B124EDDFE">
    <w:name w:val="663D9D8A8E284859AD1F131B124EDDFE"/>
  </w:style>
  <w:style w:type="paragraph" w:customStyle="1" w:styleId="C55B62987CD54A85980419DEFB2A5EE5">
    <w:name w:val="C55B62987CD54A85980419DEFB2A5EE5"/>
  </w:style>
  <w:style w:type="paragraph" w:customStyle="1" w:styleId="49647C112B7A42369E68DCEC9F3FD41B">
    <w:name w:val="49647C112B7A42369E68DCEC9F3FD41B"/>
  </w:style>
  <w:style w:type="paragraph" w:customStyle="1" w:styleId="FFC4B779F3314F5291282CCBEDC19C6B">
    <w:name w:val="FFC4B779F3314F5291282CCBEDC19C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2</TotalTime>
  <Pages>1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</cp:lastModifiedBy>
  <cp:revision>5</cp:revision>
  <dcterms:created xsi:type="dcterms:W3CDTF">2020-05-29T04:52:00Z</dcterms:created>
  <dcterms:modified xsi:type="dcterms:W3CDTF">2020-06-02T14:39:00Z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